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3474E0F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18A46AD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0C641A8" w14:textId="04549178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B5D5E2B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  <w:bookmarkStart w:id="0" w:name="_GoBack"/>
      <w:bookmarkEnd w:id="0"/>
    </w:p>
    <w:p w14:paraId="20D1763E" w14:textId="77777777" w:rsidR="00C55EA4" w:rsidRDefault="00C55EA4" w:rsidP="00FF52AB">
      <w:pPr>
        <w:rPr>
          <w:rFonts w:ascii="Arial" w:hAnsi="Arial" w:cs="Arial"/>
          <w:color w:val="000000"/>
          <w:sz w:val="22"/>
          <w:szCs w:val="22"/>
        </w:rPr>
      </w:pPr>
    </w:p>
    <w:p w14:paraId="1EB1E272" w14:textId="77777777" w:rsidR="00C55EA4" w:rsidRDefault="00C55EA4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948F28D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6E8DDB78" w14:textId="77777777" w:rsidR="00C55EA4" w:rsidRPr="00FF52AB" w:rsidRDefault="00C55EA4" w:rsidP="00FF52AB"/>
    <w:p w14:paraId="5329790A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9154494" w14:textId="77777777" w:rsidR="00C55EA4" w:rsidRPr="00FF52AB" w:rsidRDefault="00C55EA4" w:rsidP="00FF52AB"/>
    <w:p w14:paraId="3FF4DAB3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2F76E576" w14:textId="77777777" w:rsidR="00C55EA4" w:rsidRPr="00FF52AB" w:rsidRDefault="00C55EA4" w:rsidP="00FF52AB"/>
    <w:p w14:paraId="7F4DB0F0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6289D58E" w14:textId="77777777" w:rsidR="00C55EA4" w:rsidRPr="00FF52AB" w:rsidRDefault="00C55EA4" w:rsidP="00C55EA4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5CD297DA" w14:textId="77777777" w:rsidR="00C55EA4" w:rsidRPr="00FF52AB" w:rsidRDefault="00C55EA4" w:rsidP="00C55EA4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16187C49" w14:textId="77777777" w:rsidR="00C55EA4" w:rsidRPr="00FF52AB" w:rsidRDefault="00C55EA4" w:rsidP="00C55EA4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4464BA30" w14:textId="77777777" w:rsidR="00C55EA4" w:rsidRPr="00FF52AB" w:rsidRDefault="00C55EA4" w:rsidP="00FF52AB"/>
    <w:p w14:paraId="674789B8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3E7B4038" w14:textId="77777777" w:rsidR="00C55EA4" w:rsidRPr="00FF52AB" w:rsidRDefault="00C55EA4" w:rsidP="00FF52AB"/>
    <w:p w14:paraId="195B7F29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662A0110" w14:textId="77777777" w:rsidR="00C55EA4" w:rsidRPr="00FF52AB" w:rsidRDefault="00C55EA4" w:rsidP="00FF52AB"/>
    <w:p w14:paraId="7477B35A" w14:textId="77777777" w:rsidR="00C55EA4" w:rsidRDefault="00C55EA4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2F287D28" w14:textId="77777777" w:rsidR="00C55EA4" w:rsidRPr="00FF52AB" w:rsidRDefault="00C55EA4" w:rsidP="00FF52AB"/>
    <w:p w14:paraId="3F562BF1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7E0902B" w14:textId="77777777" w:rsidR="00C55EA4" w:rsidRPr="00FF52AB" w:rsidRDefault="00C55EA4" w:rsidP="00FF52AB"/>
    <w:p w14:paraId="2D07B6BC" w14:textId="77777777" w:rsidR="00C55EA4" w:rsidRPr="00FF52AB" w:rsidRDefault="00C55EA4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1BFA2078" w14:textId="77777777" w:rsidR="00C55EA4" w:rsidRPr="00FF52AB" w:rsidRDefault="00C55EA4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65BC4AB9" w14:textId="77777777" w:rsidR="00C55EA4" w:rsidRPr="00FF52AB" w:rsidRDefault="00C55EA4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038B7EB7" w14:textId="77777777" w:rsidR="00C55EA4" w:rsidRPr="00FF52AB" w:rsidRDefault="00C55EA4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1988EE5A" w14:textId="77777777" w:rsidR="00C55EA4" w:rsidRPr="00FF52AB" w:rsidRDefault="00C55EA4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352CAB31" w14:textId="77777777" w:rsidR="00C55EA4" w:rsidRPr="00FF52AB" w:rsidRDefault="00C55EA4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DB04EFF" w14:textId="77777777" w:rsidR="00C55EA4" w:rsidRPr="00FF52AB" w:rsidRDefault="00C55EA4" w:rsidP="00FF52AB"/>
    <w:p w14:paraId="3FD33818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51BD80C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83C0A58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2659E78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F7D4CE4" w14:textId="77777777" w:rsidR="00C55EA4" w:rsidRDefault="00C55EA4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4FBA4DD" w14:textId="77777777" w:rsidR="00C55EA4" w:rsidRPr="00FF52AB" w:rsidRDefault="00C55EA4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4F08A8E" wp14:editId="1B001C04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F1B058" w14:textId="77777777" w:rsidR="00C55EA4" w:rsidRDefault="00C55EA4">
      <w:pPr>
        <w:pBdr>
          <w:top w:val="none" w:sz="0" w:space="0" w:color="000000"/>
          <w:left w:val="none" w:sz="0" w:space="0" w:color="000000"/>
          <w:bottom w:val="none" w:sz="0" w:space="6" w:color="000000"/>
          <w:right w:val="none" w:sz="0" w:space="0" w:color="000000"/>
        </w:pBdr>
        <w:spacing w:line="240" w:lineRule="auto"/>
        <w:jc w:val="center"/>
        <w:rPr>
          <w:rFonts w:ascii="Tahoma" w:eastAsia="Tahoma" w:hAnsi="Tahoma" w:cs="Tahoma"/>
          <w:b/>
          <w:smallCaps/>
          <w:color w:val="BCA97E"/>
          <w:sz w:val="44"/>
          <w:szCs w:val="44"/>
        </w:rPr>
      </w:pPr>
    </w:p>
    <w:p w14:paraId="462F8AFB" w14:textId="77777777" w:rsidR="00C55EA4" w:rsidRDefault="00C55EA4">
      <w:pPr>
        <w:spacing w:line="240" w:lineRule="auto"/>
        <w:rPr>
          <w:rFonts w:ascii="Tahoma" w:eastAsia="Tahoma" w:hAnsi="Tahoma" w:cs="Tahoma"/>
          <w:b/>
          <w:smallCaps/>
          <w:color w:val="BCA97E"/>
          <w:sz w:val="44"/>
          <w:szCs w:val="44"/>
        </w:rPr>
      </w:pPr>
      <w:r>
        <w:rPr>
          <w:rFonts w:ascii="Tahoma" w:eastAsia="Tahoma" w:hAnsi="Tahoma" w:cs="Tahoma"/>
          <w:b/>
          <w:smallCaps/>
          <w:color w:val="BCA97E"/>
          <w:sz w:val="44"/>
          <w:szCs w:val="44"/>
        </w:rPr>
        <w:br w:type="page"/>
      </w:r>
    </w:p>
    <w:p w14:paraId="5EAABC4B" w14:textId="6906D53E" w:rsidR="00345AE0" w:rsidRDefault="00D1765D">
      <w:pPr>
        <w:pBdr>
          <w:top w:val="none" w:sz="0" w:space="0" w:color="000000"/>
          <w:left w:val="none" w:sz="0" w:space="0" w:color="000000"/>
          <w:bottom w:val="none" w:sz="0" w:space="6" w:color="000000"/>
          <w:right w:val="none" w:sz="0" w:space="0" w:color="000000"/>
        </w:pBdr>
        <w:spacing w:line="240" w:lineRule="auto"/>
        <w:jc w:val="center"/>
        <w:rPr>
          <w:rFonts w:ascii="Tahoma" w:eastAsia="Tahoma" w:hAnsi="Tahoma" w:cs="Tahoma"/>
          <w:b/>
          <w:smallCaps/>
          <w:color w:val="BCA97E"/>
          <w:sz w:val="44"/>
          <w:szCs w:val="44"/>
        </w:rPr>
      </w:pPr>
      <w:r>
        <w:rPr>
          <w:rFonts w:ascii="Tahoma" w:eastAsia="Tahoma" w:hAnsi="Tahoma" w:cs="Tahoma"/>
          <w:b/>
          <w:smallCaps/>
          <w:color w:val="BCA97E"/>
          <w:sz w:val="44"/>
          <w:szCs w:val="44"/>
        </w:rPr>
        <w:lastRenderedPageBreak/>
        <w:t>Leonie Delarosa</w:t>
      </w:r>
    </w:p>
    <w:p w14:paraId="57066D33" w14:textId="77777777" w:rsidR="00345AE0" w:rsidRDefault="00D1765D">
      <w:pPr>
        <w:pBdr>
          <w:top w:val="single" w:sz="8" w:space="0" w:color="BCA97E"/>
          <w:left w:val="none" w:sz="0" w:space="0" w:color="000000"/>
          <w:bottom w:val="single" w:sz="24" w:space="0" w:color="BCA97E"/>
          <w:right w:val="none" w:sz="0" w:space="0" w:color="000000"/>
        </w:pBdr>
        <w:spacing w:line="240" w:lineRule="auto"/>
        <w:rPr>
          <w:rFonts w:ascii="Tahoma" w:eastAsia="Tahoma" w:hAnsi="Tahoma" w:cs="Tahoma"/>
          <w:color w:val="BCA97E"/>
          <w:sz w:val="2"/>
          <w:szCs w:val="2"/>
        </w:rPr>
      </w:pPr>
      <w:r>
        <w:rPr>
          <w:rFonts w:ascii="Tahoma" w:eastAsia="Tahoma" w:hAnsi="Tahoma" w:cs="Tahoma"/>
          <w:color w:val="BCA97E"/>
          <w:sz w:val="2"/>
          <w:szCs w:val="2"/>
        </w:rPr>
        <w:t> </w:t>
      </w:r>
    </w:p>
    <w:p w14:paraId="2C982335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"/>
          <w:szCs w:val="2"/>
        </w:rPr>
      </w:pPr>
      <w:r>
        <w:rPr>
          <w:rFonts w:ascii="Tahoma" w:eastAsia="Tahoma" w:hAnsi="Tahoma" w:cs="Tahoma"/>
          <w:color w:val="000000"/>
          <w:sz w:val="2"/>
          <w:szCs w:val="2"/>
        </w:rPr>
        <w:t> </w:t>
      </w:r>
    </w:p>
    <w:p w14:paraId="638B6E63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6" w:color="000000"/>
          <w:right w:val="none" w:sz="0" w:space="0" w:color="000000"/>
        </w:pBdr>
        <w:spacing w:before="120" w:line="240" w:lineRule="auto"/>
        <w:jc w:val="center"/>
        <w:rPr>
          <w:rFonts w:ascii="Tahoma" w:eastAsia="Tahoma" w:hAnsi="Tahoma" w:cs="Tahoma"/>
          <w:color w:val="000000"/>
          <w:sz w:val="18"/>
          <w:szCs w:val="18"/>
        </w:rPr>
      </w:pPr>
      <w:r>
        <w:rPr>
          <w:rFonts w:ascii="Tahoma" w:eastAsia="Tahoma" w:hAnsi="Tahoma" w:cs="Tahoma"/>
          <w:color w:val="000000"/>
          <w:sz w:val="18"/>
          <w:szCs w:val="18"/>
        </w:rPr>
        <w:t xml:space="preserve">   Millington, TN 38053 • (555) 555-5555 • example@example.com  </w:t>
      </w:r>
    </w:p>
    <w:p w14:paraId="7716A666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after="40" w:line="240" w:lineRule="auto"/>
        <w:rPr>
          <w:rFonts w:ascii="Tahoma" w:eastAsia="Tahoma" w:hAnsi="Tahoma" w:cs="Tahoma"/>
          <w:b/>
          <w:color w:val="BCA97E"/>
          <w:sz w:val="28"/>
          <w:szCs w:val="28"/>
        </w:rPr>
      </w:pPr>
      <w:r>
        <w:rPr>
          <w:rFonts w:ascii="Tahoma" w:eastAsia="Tahoma" w:hAnsi="Tahoma" w:cs="Tahoma"/>
          <w:b/>
          <w:color w:val="BCA97E"/>
          <w:sz w:val="28"/>
          <w:szCs w:val="28"/>
        </w:rPr>
        <w:t>Professional Summary</w:t>
      </w:r>
    </w:p>
    <w:p w14:paraId="3AFAA079" w14:textId="6B095EB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In 2-3 sentences, explain why you're the right person for the job. Emphasize top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technical skills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such as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project management, data analytics and risk management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or important traits such as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analytical thinking and problem solving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. Feature a notable work experience that matches what the potential job needs, such as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being detail-oriented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or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being knowledgeable o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f business structure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. For more summary writing tips, see </w:t>
      </w:r>
      <w:hyperlink r:id="rId21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How to Write the Perfect Summary Section</w:t>
        </w:r>
      </w:hyperlink>
      <w:r>
        <w:rPr>
          <w:rFonts w:ascii="Tahoma" w:eastAsia="Tahoma" w:hAnsi="Tahoma" w:cs="Tahoma"/>
          <w:color w:val="000000"/>
          <w:sz w:val="20"/>
          <w:szCs w:val="20"/>
        </w:rPr>
        <w:t>.</w:t>
      </w:r>
    </w:p>
    <w:p w14:paraId="3BEB20E4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after="40" w:line="240" w:lineRule="auto"/>
        <w:rPr>
          <w:rFonts w:ascii="Tahoma" w:eastAsia="Tahoma" w:hAnsi="Tahoma" w:cs="Tahoma"/>
          <w:b/>
          <w:color w:val="BCA97E"/>
          <w:sz w:val="28"/>
          <w:szCs w:val="28"/>
        </w:rPr>
      </w:pPr>
      <w:r>
        <w:rPr>
          <w:rFonts w:ascii="Tahoma" w:eastAsia="Tahoma" w:hAnsi="Tahoma" w:cs="Tahoma"/>
          <w:b/>
          <w:color w:val="BCA97E"/>
          <w:sz w:val="28"/>
          <w:szCs w:val="28"/>
        </w:rPr>
        <w:t>Skills</w:t>
      </w:r>
    </w:p>
    <w:tbl>
      <w:tblPr>
        <w:tblStyle w:val="Style53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520"/>
        <w:gridCol w:w="5520"/>
      </w:tblGrid>
      <w:tr w:rsidR="00345AE0" w14:paraId="53F757E9" w14:textId="77777777">
        <w:tc>
          <w:tcPr>
            <w:tcW w:w="552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4659A9FD" w14:textId="77777777" w:rsidR="00345AE0" w:rsidRDefault="00D1765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proficiency in SQL and other platforms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).</w:t>
            </w:r>
          </w:p>
          <w:p w14:paraId="78DB1C9C" w14:textId="77777777" w:rsidR="00345AE0" w:rsidRDefault="00D1765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Feature skills of your own that match these key skills.</w:t>
            </w:r>
          </w:p>
          <w:p w14:paraId="08E57460" w14:textId="779DB82C" w:rsidR="00345AE0" w:rsidRDefault="00D1765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Your </w:t>
            </w:r>
            <w:hyperlink r:id="rId22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resume format</w:t>
              </w:r>
            </w:hyperlink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determines how large your skills section is — functional resumes will feature several skill categories, wh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ile other formats feature less.</w:t>
            </w:r>
          </w:p>
        </w:tc>
        <w:tc>
          <w:tcPr>
            <w:tcW w:w="552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14:paraId="65AE4956" w14:textId="77777777" w:rsidR="00345AE0" w:rsidRDefault="00D1765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experience in performing requirement analysis and delivering documentation.</w:t>
            </w:r>
          </w:p>
          <w:p w14:paraId="6A404680" w14:textId="77777777" w:rsidR="00345AE0" w:rsidRDefault="00D1765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Present a combination of hard skills (skills that you train on) and soft skills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(intangible skills).</w:t>
            </w:r>
          </w:p>
          <w:p w14:paraId="3EDD89AC" w14:textId="6E03F002" w:rsidR="00345AE0" w:rsidRDefault="00D1765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B</w:t>
              </w:r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est Skills page</w:t>
              </w:r>
            </w:hyperlink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.</w:t>
            </w:r>
          </w:p>
        </w:tc>
      </w:tr>
    </w:tbl>
    <w:p w14:paraId="52F469F9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after="40" w:line="240" w:lineRule="auto"/>
        <w:rPr>
          <w:rFonts w:ascii="Tahoma" w:eastAsia="Tahoma" w:hAnsi="Tahoma" w:cs="Tahoma"/>
          <w:b/>
          <w:color w:val="BCA97E"/>
          <w:sz w:val="28"/>
          <w:szCs w:val="28"/>
        </w:rPr>
      </w:pPr>
      <w:r>
        <w:rPr>
          <w:rFonts w:ascii="Tahoma" w:eastAsia="Tahoma" w:hAnsi="Tahoma" w:cs="Tahoma"/>
          <w:b/>
          <w:color w:val="BCA97E"/>
          <w:sz w:val="28"/>
          <w:szCs w:val="28"/>
        </w:rPr>
        <w:t>Work History</w:t>
      </w:r>
    </w:p>
    <w:p w14:paraId="0592579E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Position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06/2018 to Current </w:t>
      </w:r>
    </w:p>
    <w:p w14:paraId="5A37F9ED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Company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– Company City, Company State</w:t>
      </w:r>
    </w:p>
    <w:p w14:paraId="307BD569" w14:textId="77777777" w:rsidR="00345AE0" w:rsidRDefault="00D1765D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Work backward, with your current or most recent job first.</w:t>
      </w:r>
    </w:p>
    <w:p w14:paraId="19B6EE98" w14:textId="77777777" w:rsidR="00345AE0" w:rsidRDefault="00D1765D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Focus on major responsibilities and work achievements rather than daily tasks.</w:t>
      </w:r>
    </w:p>
    <w:p w14:paraId="19EC01B5" w14:textId="77777777" w:rsidR="00345AE0" w:rsidRDefault="00D1765D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Example: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“Partnered with developers to make manual processes more automatic, saving time, money and decreasing errors.”</w:t>
      </w:r>
    </w:p>
    <w:p w14:paraId="0E0A30FB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80" w:line="240" w:lineRule="auto"/>
        <w:rPr>
          <w:rFonts w:ascii="Tahoma" w:eastAsia="Tahoma" w:hAnsi="Tahoma" w:cs="Tahoma"/>
          <w:color w:val="000000"/>
          <w:sz w:val="20"/>
          <w:szCs w:val="20"/>
        </w:rPr>
      </w:pPr>
      <w:proofErr w:type="gramStart"/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Position </w:t>
      </w:r>
      <w:r>
        <w:rPr>
          <w:rFonts w:ascii="Tahoma" w:eastAsia="Tahoma" w:hAnsi="Tahoma" w:cs="Tahoma"/>
          <w:color w:val="000000"/>
          <w:sz w:val="20"/>
          <w:szCs w:val="20"/>
        </w:rPr>
        <w:t>,</w:t>
      </w:r>
      <w:proofErr w:type="gramEnd"/>
      <w:r>
        <w:rPr>
          <w:rFonts w:ascii="Tahoma" w:eastAsia="Tahoma" w:hAnsi="Tahoma" w:cs="Tahoma"/>
          <w:color w:val="000000"/>
          <w:sz w:val="20"/>
          <w:szCs w:val="20"/>
        </w:rPr>
        <w:t xml:space="preserve"> 06/2015 to 05/2018 </w:t>
      </w:r>
    </w:p>
    <w:p w14:paraId="3805D7D0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Company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– Company City, Company State</w:t>
      </w:r>
    </w:p>
    <w:p w14:paraId="53351D1B" w14:textId="77777777" w:rsidR="00345AE0" w:rsidRDefault="00D1765D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Highlight skills and tasks that relate to the job you're applying to.</w:t>
      </w:r>
    </w:p>
    <w:p w14:paraId="37AA66C8" w14:textId="77777777" w:rsidR="00345AE0" w:rsidRDefault="00D1765D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Use ac</w:t>
      </w:r>
      <w:r>
        <w:rPr>
          <w:rFonts w:ascii="Tahoma" w:eastAsia="Tahoma" w:hAnsi="Tahoma" w:cs="Tahoma"/>
          <w:color w:val="000000"/>
          <w:sz w:val="20"/>
          <w:szCs w:val="20"/>
        </w:rPr>
        <w:t>tion verbs that give your achievements more power (e.g., “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Honored as a primary driving force behind a 5% increase in margins last fiscal year”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instead of “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Was honored as a primary driving force behind a 5% increase last fiscal year</w:t>
      </w:r>
      <w:r>
        <w:rPr>
          <w:rFonts w:ascii="Tahoma" w:eastAsia="Tahoma" w:hAnsi="Tahoma" w:cs="Tahoma"/>
          <w:color w:val="000000"/>
          <w:sz w:val="20"/>
          <w:szCs w:val="20"/>
        </w:rPr>
        <w:t>”).</w:t>
      </w:r>
    </w:p>
    <w:p w14:paraId="1F35D58F" w14:textId="77777777" w:rsidR="00345AE0" w:rsidRDefault="00D1765D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Give your accomplishm</w:t>
      </w:r>
      <w:r>
        <w:rPr>
          <w:rFonts w:ascii="Tahoma" w:eastAsia="Tahoma" w:hAnsi="Tahoma" w:cs="Tahoma"/>
          <w:color w:val="000000"/>
          <w:sz w:val="20"/>
          <w:szCs w:val="20"/>
        </w:rPr>
        <w:t>ents more weight by using numbers and metrics (e.g., “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Completed in-depth analyses for business-optimization projects, reporting tools and payment-processing apps which resulted in an 11% increase in referrals</w:t>
      </w:r>
      <w:r>
        <w:rPr>
          <w:rFonts w:ascii="Tahoma" w:eastAsia="Tahoma" w:hAnsi="Tahoma" w:cs="Tahoma"/>
          <w:color w:val="000000"/>
          <w:sz w:val="20"/>
          <w:szCs w:val="20"/>
        </w:rPr>
        <w:t>”).</w:t>
      </w:r>
    </w:p>
    <w:p w14:paraId="6F4E8CB0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80"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Position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07/2012 to 06/2015 </w:t>
      </w:r>
    </w:p>
    <w:p w14:paraId="33782F8E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Company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– Company </w:t>
      </w:r>
      <w:proofErr w:type="spellStart"/>
      <w:r>
        <w:rPr>
          <w:rFonts w:ascii="Tahoma" w:eastAsia="Tahoma" w:hAnsi="Tahoma" w:cs="Tahoma"/>
          <w:color w:val="000000"/>
          <w:sz w:val="20"/>
          <w:szCs w:val="20"/>
        </w:rPr>
        <w:t>CIty</w:t>
      </w:r>
      <w:proofErr w:type="spellEnd"/>
      <w:r>
        <w:rPr>
          <w:rFonts w:ascii="Tahoma" w:eastAsia="Tahoma" w:hAnsi="Tahoma" w:cs="Tahoma"/>
          <w:color w:val="000000"/>
          <w:sz w:val="20"/>
          <w:szCs w:val="20"/>
        </w:rPr>
        <w:t>, Company State</w:t>
      </w:r>
    </w:p>
    <w:p w14:paraId="24C5188E" w14:textId="77777777" w:rsidR="00345AE0" w:rsidRDefault="00D1765D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if you previously worked as a Data Analyst at a company, highlight your accomplishments as such</w:t>
      </w:r>
      <w:r>
        <w:rPr>
          <w:rFonts w:ascii="Tahoma" w:eastAsia="Tahoma" w:hAnsi="Tahoma" w:cs="Tahoma"/>
          <w:color w:val="000000"/>
          <w:sz w:val="20"/>
          <w:szCs w:val="20"/>
        </w:rPr>
        <w:t>).</w:t>
      </w:r>
    </w:p>
    <w:p w14:paraId="384BBB61" w14:textId="77777777" w:rsidR="00345AE0" w:rsidRDefault="00D1765D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Unless you're </w:t>
      </w:r>
      <w:r>
        <w:rPr>
          <w:rFonts w:ascii="Tahoma" w:eastAsia="Tahoma" w:hAnsi="Tahoma" w:cs="Tahoma"/>
          <w:color w:val="000000"/>
          <w:sz w:val="20"/>
          <w:szCs w:val="20"/>
        </w:rPr>
        <w:t>applying to a job that requires extensive experience, limit your work history to the last ten years of your career.</w:t>
      </w:r>
    </w:p>
    <w:p w14:paraId="4C605021" w14:textId="042960EC" w:rsidR="00345AE0" w:rsidRDefault="00D1765D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For more tips on writing the perfect work history section, visit our page </w:t>
      </w:r>
      <w:hyperlink r:id="rId24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Resume Work History Writing Tips</w:t>
        </w:r>
      </w:hyperlink>
      <w:r>
        <w:rPr>
          <w:rFonts w:ascii="Tahoma" w:eastAsia="Tahoma" w:hAnsi="Tahoma" w:cs="Tahoma"/>
          <w:color w:val="000000"/>
          <w:sz w:val="20"/>
          <w:szCs w:val="20"/>
        </w:rPr>
        <w:t>.</w:t>
      </w:r>
    </w:p>
    <w:p w14:paraId="25EEDE4D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after="40" w:line="240" w:lineRule="auto"/>
        <w:rPr>
          <w:rFonts w:ascii="Tahoma" w:eastAsia="Tahoma" w:hAnsi="Tahoma" w:cs="Tahoma"/>
          <w:b/>
          <w:color w:val="BCA97E"/>
          <w:sz w:val="28"/>
          <w:szCs w:val="28"/>
        </w:rPr>
      </w:pPr>
      <w:r>
        <w:rPr>
          <w:rFonts w:ascii="Tahoma" w:eastAsia="Tahoma" w:hAnsi="Tahoma" w:cs="Tahoma"/>
          <w:b/>
          <w:color w:val="BCA97E"/>
          <w:sz w:val="28"/>
          <w:szCs w:val="28"/>
        </w:rPr>
        <w:t>Education</w:t>
      </w:r>
    </w:p>
    <w:p w14:paraId="57D3016B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Degree Obtained: Field of Study </w:t>
      </w:r>
    </w:p>
    <w:p w14:paraId="54EA50B8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School Name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- City </w:t>
      </w:r>
      <w:proofErr w:type="gramStart"/>
      <w:r>
        <w:rPr>
          <w:rFonts w:ascii="Tahoma" w:eastAsia="Tahoma" w:hAnsi="Tahoma" w:cs="Tahoma"/>
          <w:color w:val="000000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000000"/>
          <w:sz w:val="20"/>
          <w:szCs w:val="20"/>
        </w:rPr>
        <w:t xml:space="preserve"> State Where The School Is Located</w:t>
      </w:r>
    </w:p>
    <w:p w14:paraId="3C277D6F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80"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Certification </w:t>
      </w:r>
      <w:proofErr w:type="gramStart"/>
      <w:r>
        <w:rPr>
          <w:rFonts w:ascii="Tahoma" w:eastAsia="Tahoma" w:hAnsi="Tahoma" w:cs="Tahoma"/>
          <w:color w:val="000000"/>
          <w:sz w:val="20"/>
          <w:szCs w:val="20"/>
        </w:rPr>
        <w:t>Or</w:t>
      </w:r>
      <w:proofErr w:type="gramEnd"/>
      <w:r>
        <w:rPr>
          <w:rFonts w:ascii="Tahoma" w:eastAsia="Tahoma" w:hAnsi="Tahoma" w:cs="Tahoma"/>
          <w:color w:val="000000"/>
          <w:sz w:val="20"/>
          <w:szCs w:val="20"/>
        </w:rPr>
        <w:t xml:space="preserve"> Training: Field of Study </w:t>
      </w:r>
    </w:p>
    <w:p w14:paraId="5203D5F4" w14:textId="77777777" w:rsidR="00345AE0" w:rsidRDefault="00D1765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School Name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- City </w:t>
      </w:r>
      <w:proofErr w:type="gramStart"/>
      <w:r>
        <w:rPr>
          <w:rFonts w:ascii="Tahoma" w:eastAsia="Tahoma" w:hAnsi="Tahoma" w:cs="Tahoma"/>
          <w:color w:val="000000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000000"/>
          <w:sz w:val="20"/>
          <w:szCs w:val="20"/>
        </w:rPr>
        <w:t xml:space="preserve"> State Where The School Is Located</w:t>
      </w:r>
    </w:p>
    <w:sectPr w:rsidR="00345AE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240" w:right="600" w:bottom="240" w:left="6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BA647C" w14:textId="77777777" w:rsidR="00D1765D" w:rsidRDefault="00D1765D">
      <w:pPr>
        <w:spacing w:line="240" w:lineRule="auto"/>
      </w:pPr>
      <w:r>
        <w:separator/>
      </w:r>
    </w:p>
  </w:endnote>
  <w:endnote w:type="continuationSeparator" w:id="0">
    <w:p w14:paraId="654310DB" w14:textId="77777777" w:rsidR="00D1765D" w:rsidRDefault="00D176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D13D3D" w14:textId="77777777" w:rsidR="00C55EA4" w:rsidRDefault="00C55E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F3C07F" w14:textId="77777777" w:rsidR="00C55EA4" w:rsidRDefault="00C55E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98AAEC" w14:textId="77777777" w:rsidR="00C55EA4" w:rsidRDefault="00C55E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B932CE" w14:textId="77777777" w:rsidR="00D1765D" w:rsidRDefault="00D1765D">
      <w:pPr>
        <w:spacing w:line="240" w:lineRule="auto"/>
      </w:pPr>
      <w:r>
        <w:separator/>
      </w:r>
    </w:p>
  </w:footnote>
  <w:footnote w:type="continuationSeparator" w:id="0">
    <w:p w14:paraId="77F8A089" w14:textId="77777777" w:rsidR="00D1765D" w:rsidRDefault="00D176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A8C8E3" w14:textId="77777777" w:rsidR="00C55EA4" w:rsidRDefault="00C55E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05AD9C" w14:textId="77777777" w:rsidR="00C55EA4" w:rsidRDefault="00C55E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63670" w14:textId="77777777" w:rsidR="00C55EA4" w:rsidRDefault="00C55E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5E306ED"/>
    <w:multiLevelType w:val="multilevel"/>
    <w:tmpl w:val="B5E306ED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BF205925"/>
    <w:multiLevelType w:val="multilevel"/>
    <w:tmpl w:val="BF205925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CF092B84"/>
    <w:multiLevelType w:val="multilevel"/>
    <w:tmpl w:val="CF092B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053208E"/>
    <w:multiLevelType w:val="multilevel"/>
    <w:tmpl w:val="005320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ADCABA"/>
    <w:multiLevelType w:val="multilevel"/>
    <w:tmpl w:val="59ADCA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AE0"/>
    <w:rsid w:val="00345AE0"/>
    <w:rsid w:val="00C55EA4"/>
    <w:rsid w:val="00D1765D"/>
    <w:rsid w:val="0A055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F4B241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qFormat/>
    <w:pPr>
      <w:spacing w:line="280" w:lineRule="atLeast"/>
    </w:pPr>
  </w:style>
  <w:style w:type="paragraph" w:customStyle="1" w:styleId="divdocumentdivfirstsection">
    <w:name w:val="div_document_div_firstsection"/>
    <w:basedOn w:val="Normal"/>
    <w:qFormat/>
  </w:style>
  <w:style w:type="paragraph" w:customStyle="1" w:styleId="divdocumentdivparagraph">
    <w:name w:val="div_document_div_paragraph"/>
    <w:basedOn w:val="Normal"/>
    <w:qFormat/>
  </w:style>
  <w:style w:type="paragraph" w:customStyle="1" w:styleId="divdocumentdivname">
    <w:name w:val="div_document_div_name"/>
    <w:basedOn w:val="Normal"/>
    <w:qFormat/>
    <w:rPr>
      <w:color w:val="BCA97E"/>
    </w:rPr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paragraph" w:customStyle="1" w:styleId="divdocumentdivlowerborder">
    <w:name w:val="div_document_div_lowerborder"/>
    <w:basedOn w:val="Normal"/>
    <w:qFormat/>
    <w:pPr>
      <w:pBdr>
        <w:top w:val="single" w:sz="8" w:space="0" w:color="BCA97E"/>
        <w:bottom w:val="single" w:sz="24" w:space="0" w:color="BCA97E"/>
      </w:pBdr>
      <w:spacing w:line="0" w:lineRule="atLeast"/>
    </w:pPr>
    <w:rPr>
      <w:color w:val="BCA97E"/>
      <w:sz w:val="0"/>
      <w:szCs w:val="0"/>
    </w:rPr>
  </w:style>
  <w:style w:type="paragraph" w:customStyle="1" w:styleId="div">
    <w:name w:val="div"/>
    <w:basedOn w:val="Normal"/>
    <w:qFormat/>
  </w:style>
  <w:style w:type="paragraph" w:customStyle="1" w:styleId="divdocumentdivSECTIONCNTC">
    <w:name w:val="div_document_div_SECTION_CNTC"/>
    <w:basedOn w:val="Normal"/>
    <w:qFormat/>
    <w:pPr>
      <w:pBdr>
        <w:bottom w:val="none" w:sz="0" w:space="6" w:color="auto"/>
      </w:pBdr>
    </w:pPr>
  </w:style>
  <w:style w:type="paragraph" w:customStyle="1" w:styleId="divaddress">
    <w:name w:val="div_address"/>
    <w:basedOn w:val="div"/>
    <w:qFormat/>
    <w:pPr>
      <w:spacing w:line="260" w:lineRule="atLeast"/>
      <w:jc w:val="center"/>
    </w:pPr>
    <w:rPr>
      <w:sz w:val="18"/>
      <w:szCs w:val="18"/>
    </w:rPr>
  </w:style>
  <w:style w:type="character" w:customStyle="1" w:styleId="divaddressli">
    <w:name w:val="div_address_li"/>
    <w:basedOn w:val="DefaultParagraphFont"/>
    <w:qFormat/>
  </w:style>
  <w:style w:type="character" w:customStyle="1" w:styleId="documentzipsuffix">
    <w:name w:val="document_zipsuffix"/>
    <w:basedOn w:val="DefaultParagraphFont"/>
    <w:qFormat/>
  </w:style>
  <w:style w:type="character" w:customStyle="1" w:styleId="documentzipprefix">
    <w:name w:val="document_zipprefix"/>
    <w:basedOn w:val="DefaultParagraphFont"/>
    <w:qFormat/>
    <w:rPr>
      <w:vanish/>
    </w:rPr>
  </w:style>
  <w:style w:type="paragraph" w:customStyle="1" w:styleId="divdocumentsection">
    <w:name w:val="div_document_section"/>
    <w:basedOn w:val="Normal"/>
    <w:qFormat/>
  </w:style>
  <w:style w:type="paragraph" w:customStyle="1" w:styleId="divdocumentdivheading">
    <w:name w:val="div_document_div_heading"/>
    <w:basedOn w:val="Normal"/>
    <w:qFormat/>
  </w:style>
  <w:style w:type="paragraph" w:customStyle="1" w:styleId="divdocumentdivsectiontitle">
    <w:name w:val="div_document_div_sectiontitle"/>
    <w:basedOn w:val="Normal"/>
    <w:qFormat/>
    <w:pPr>
      <w:spacing w:line="360" w:lineRule="atLeast"/>
    </w:pPr>
    <w:rPr>
      <w:color w:val="BCA97E"/>
      <w:sz w:val="28"/>
      <w:szCs w:val="28"/>
    </w:rPr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paragraph" w:customStyle="1" w:styleId="ulli">
    <w:name w:val="ul_li"/>
    <w:basedOn w:val="Normal"/>
    <w:qFormat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  <w:qFormat/>
  </w:style>
  <w:style w:type="character" w:customStyle="1" w:styleId="spanjobtitle">
    <w:name w:val="span_jobtitle"/>
    <w:basedOn w:val="span"/>
    <w:qFormat/>
    <w:rPr>
      <w:b/>
      <w:bCs/>
      <w:sz w:val="24"/>
      <w:szCs w:val="24"/>
      <w:vertAlign w:val="baseline"/>
    </w:rPr>
  </w:style>
  <w:style w:type="character" w:customStyle="1" w:styleId="spanpaddedline">
    <w:name w:val="span_paddedline"/>
    <w:basedOn w:val="span"/>
    <w:qFormat/>
    <w:rPr>
      <w:sz w:val="24"/>
      <w:szCs w:val="24"/>
      <w:vertAlign w:val="baseline"/>
    </w:rPr>
  </w:style>
  <w:style w:type="paragraph" w:customStyle="1" w:styleId="spanpaddedlineParagraph">
    <w:name w:val="span_paddedline Paragraph"/>
    <w:basedOn w:val="spanParagraph"/>
  </w:style>
  <w:style w:type="paragraph" w:customStyle="1" w:styleId="spanParagraph">
    <w:name w:val="span Paragraph"/>
    <w:basedOn w:val="Normal"/>
    <w:qFormat/>
  </w:style>
  <w:style w:type="character" w:customStyle="1" w:styleId="spancompanyname">
    <w:name w:val="span_companyname"/>
    <w:basedOn w:val="span"/>
    <w:qFormat/>
    <w:rPr>
      <w:b/>
      <w:bCs/>
      <w:sz w:val="24"/>
      <w:szCs w:val="24"/>
      <w:vertAlign w:val="baseline"/>
    </w:rPr>
  </w:style>
  <w:style w:type="character" w:customStyle="1" w:styleId="spandegree">
    <w:name w:val="span_degree"/>
    <w:basedOn w:val="span"/>
    <w:qFormat/>
    <w:rPr>
      <w:b/>
      <w:bCs/>
      <w:sz w:val="24"/>
      <w:szCs w:val="24"/>
      <w:vertAlign w:val="baseline"/>
    </w:rPr>
  </w:style>
  <w:style w:type="table" w:customStyle="1" w:styleId="Style53">
    <w:name w:val="_Style 53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C55EA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C55EA4"/>
    <w:rPr>
      <w:sz w:val="24"/>
      <w:szCs w:val="24"/>
    </w:rPr>
  </w:style>
  <w:style w:type="paragraph" w:styleId="Footer">
    <w:name w:val="footer"/>
    <w:basedOn w:val="Normal"/>
    <w:link w:val="FooterChar"/>
    <w:rsid w:val="00C55EA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C55EA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resume/formats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TBwUyqYdN5c7u/YP07SRPakSCQ==">AMUW2mXSi3UksNSJNgOjXFRijzaaKuOgWLFXdowePQvcayM30xy3nG9jDzSaDVKBWAopNRzg4rNTtZJY1z1wop4B+99incufPYWWMQ46RYlzySkVXlbD2yQ=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959</Words>
  <Characters>5470</Characters>
  <Application>Microsoft Office Word</Application>
  <DocSecurity>0</DocSecurity>
  <Lines>45</Lines>
  <Paragraphs>12</Paragraphs>
  <ScaleCrop>false</ScaleCrop>
  <Company/>
  <LinksUpToDate>false</LinksUpToDate>
  <CharactersWithSpaces>6417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2021-09-09T05:51:00Z</dcterms:created>
  <dcterms:modified xsi:type="dcterms:W3CDTF">2022-03-31T19:43:00Z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516e1e38-1bd2-4c52-8f84-f774def1ef7b</vt:lpwstr>
  </property>
  <property fmtid="{D5CDD505-2E9C-101B-9397-08002B2CF9AE}" pid="3" name="x1ye=0">
    <vt:lpwstr>eEAAAB+LCAAAAAAABAAVmjWy60AQRRekQEzBD8RsMWaSxcy0+u8Xu8q2Zm6fvsdlgaRQDMcojORFAiYpksJZmmQJDCZQHmM5rOYtXxGWtqT56TxSKZJfDEGiXNrGvp0dyiAOJwDJFs0/6oVQuC2BQIx34oycrS1U9SB/kpkOxdlsvqUfqahodV6CzRUhSbHp7bev6gZFOFaYiTrehmtSutNFUgIx4XSgUcd0dv6Tip8VF07g6szO0UVU4bkcBb3</vt:lpwstr>
  </property>
  <property fmtid="{D5CDD505-2E9C-101B-9397-08002B2CF9AE}" pid="4" name="x1ye=1">
    <vt:lpwstr>Gml68JAYMmFcIPOzZcpz6Wg8TfK/ajdnjRLQNs3YIkiuzYCOgTuaGpIuta+NYWcg1RBRINz8nF3dlUjnUthIPILQR4wkPnMjOghK7+ySkS+nprML624DSy+eVBfo2ACUx71Ve5H+atD5TC3cMUhBVgnukyn4AdU+zzQTdZnMOTG1wvKFmRp5W+xX6ENtN3mpJsHeusiGWvUYA8lsyngF94/UJSraakADstHcZp35BPl4qeNZT1+4Oh9Kc4i5AQL</vt:lpwstr>
  </property>
  <property fmtid="{D5CDD505-2E9C-101B-9397-08002B2CF9AE}" pid="5" name="x1ye=10">
    <vt:lpwstr>3tQDy9LGFDH/gGYS4x9cIxHZQUe2tgICGLcIovc12q3O+QoGeVMBp28GeMIO63xidR2QXCYswGzqYm2dCbhmq/7vyz0VXugLQwM+beNs0YknUwr5LoJj5tVrfm2Fh1VmxaMogUR6uOfBd8jj1zl7zQlRGwG/pdB7mi169RQ+GXtaXVqrd5tF0mYBQ7Vs5irRhD/dobS9b7xB4l0RSLYtSo944ZxciQklkCcC9hJx02J/lG83szdbOMhd8kN4E6M</vt:lpwstr>
  </property>
  <property fmtid="{D5CDD505-2E9C-101B-9397-08002B2CF9AE}" pid="6" name="x1ye=11">
    <vt:lpwstr>tyHGGCxetj2cPQCUpOAM2/zxbPMnJ6QklXk6zFxcCXG3wP4Ex4DA8uqk3S19hfhZJPIQw4idSQSmhoLXoUVT1G2HDgH6crym5vGErCoVGz5QKoGSaB3C5KaBLB4TWpIKmaeHpL2QfQTJ2CNpxVyrxTYEbcqpNMOYZrfvhXxwHn3sNCsU5m6ljb2vJ/90jbrjB7NErYpEe78foERGdo8X7Sq8FojYasplZBDtikC+8HPJ50F3w5vi2+0zpBr56Km</vt:lpwstr>
  </property>
  <property fmtid="{D5CDD505-2E9C-101B-9397-08002B2CF9AE}" pid="7" name="x1ye=12">
    <vt:lpwstr>zKrUREsZ2x3hX2fuTnoOw6XyUvp9nGANdzHD7uaDxwyDSBLjDSQdhmh5Dtfl6qsHeSmlThn1iyurkZ05bjIJ6wIp57etYG8YP3LrtHkSZmBErsYCNfQZ2q2j38cVcppy63YgWYlHp8uwKN01hgWCFakSEgfM/Jh6GEKCuWDFamna7l3icUnXmYOvDn3q8UszdbGIP35LYwKv0vp38mAItHfwpns1GSSjzDRB9+OruiBWasEz3MBEm+W81vnd/Oo</vt:lpwstr>
  </property>
  <property fmtid="{D5CDD505-2E9C-101B-9397-08002B2CF9AE}" pid="8" name="x1ye=13">
    <vt:lpwstr>bh2hq8Cj3KMmlFilxJ0UrWDmuiJ/ibN9Icm0FfcWX+UVx4pMbALYRFyBbRyJHpiLBYdZ/f1kT8QzcO5ZdeKvxde1bkwQc0U6CKt/XcsseuKIoBNeSEJC01DMJLmL7U6wGzXXUuMdb7IMuA90vhPIt5xbfzw86XMK6Ni4gYb+Jb/mNEyFAv4x4gNJKxNIRRuLo9BcKdGOa8LLWRmPu/YD2qVLFdW3a19BnA9CMmg7v8cMRn71i55N1blAStlwWWE</vt:lpwstr>
  </property>
  <property fmtid="{D5CDD505-2E9C-101B-9397-08002B2CF9AE}" pid="9" name="x1ye=14">
    <vt:lpwstr>Lr7Q8R8WDmaxYod8ju7iwAEsoBGj+gTWfJ8GFl1HcKsYlkfup/vWe5ipu1/PgI/CMIRdWeiig/qgrRY57HoQMYj5KRQtWkqvTDIsnH5ClBIPKGTpYkETQf3txfps4Dfi74jI6lTUhxfjPmUXm6fqtgM7IV6spP6JLX1CUZiChIeLZa5vLWORKJ8XA8bILp8ItybSus4x4gpkuP6gXAz1FuYp0oLX0VcbiclH9LTFW+pk9NAnufyhY+P8dM3s6ht</vt:lpwstr>
  </property>
  <property fmtid="{D5CDD505-2E9C-101B-9397-08002B2CF9AE}" pid="10" name="x1ye=15">
    <vt:lpwstr>RAgUKys9lzHpjqorYuCLaJsdKP+YqyBHfPv8loZQhbSiOjg9Cu+CscNSifC9T8cd6dB7zb2HsZknXMvg599Xm+tt6j1b4Ss7JOUfomUYuhUg1XESu1lKde4s0sxyRTZi77MdOugCpT4prhfI/45zg7St987ktz20wbbtz/pGHZb+0FSmqTfj3BfsfH54Q12jlwjKclQ+h9VVGmfXlgWXE23k60RqvFnI5hEuY2iwXuKX/twPjaRhPdoYp22/QrG</vt:lpwstr>
  </property>
  <property fmtid="{D5CDD505-2E9C-101B-9397-08002B2CF9AE}" pid="11" name="x1ye=16">
    <vt:lpwstr>sEuL7QUpjYZ5NeEVVtClEZRTZ2l+56ukmDm4gtlp95myGUCmb2PNs29rxdzw3cBU9mi/Fm/NLVelRcZm46+HVAsfbWF1Tw7u2KPvWYQirdfnF9ItHdBah3ONzd/oIdVFQNoLdMBkJMEKXl3yjpUjt16/aulbAguQNXy3kdXR7kU++rrwKWq0H8zAtDaEy0WelpuoPWvDl0wOGvmdTb/iYsNv1VqsUiHSFwanW0G5whrP+WZLQ/OsO/Sp6WftPRd</vt:lpwstr>
  </property>
  <property fmtid="{D5CDD505-2E9C-101B-9397-08002B2CF9AE}" pid="12" name="x1ye=17">
    <vt:lpwstr>/RfmjcTUDMvn8JsPYQ9EHWr7HBZpjDPcwyHYaF2YL5AXclc6ROKChq1bQceOHUvq+0hjy6TGBPOxMsbBx4PV7Bbi9+F3wkBhIXE+NRE5lTwKk/iBdA9i/i1W2ncs12hkm/qRmfnpv2+7hk45pkFxetvadN5YCAZZIfaRE+RJ2oId6uDRwN30txuirxwv1E1jM8EqaDFNKw62cRlekh4SfcqOIpvhJqh563UHjPAVlT3z1YqKEfivW5Pt0ol6+LC</vt:lpwstr>
  </property>
  <property fmtid="{D5CDD505-2E9C-101B-9397-08002B2CF9AE}" pid="13" name="x1ye=18">
    <vt:lpwstr>YegEskJdNJ8pRQsyZLqDKJD0XYiO/obtjx6xn7o2504rrMYQxxPDUO14jS6BCotdH9toSkiCknt9oJqlM6fmvDHL6pqvT8B7YlJfM4wxWcz60np5GQDZ1FXGOLrI8wimqhzJdgwvuWftlxZfDYPqlpDcjPwm1G9L734QJ0zmlXiclL2zpi1gHNYXWsWHPgFjoY//taUVzPXPmhQoPQVP060Uab7ppA5Qqpoj7GeGzaHLkvINmwYNJwmz4wObgUI</vt:lpwstr>
  </property>
  <property fmtid="{D5CDD505-2E9C-101B-9397-08002B2CF9AE}" pid="14" name="x1ye=19">
    <vt:lpwstr>i1hxXB7BnoP3Nuerr1Wx/pJQCTPvAwebVGQJTrp9gXkZzc1bB0lGvaFodE+yslZ0Be4UP9UEO+F4PmDsjqbMEyyAtJ1rFLJMQ/rLYSVZDP3IbJb6OuVOEjoFvl7/2aiMiAUwWObrErAF9q7xnOhLj3W3+RzdsukM/hbbAJRWv0VqXy/NpMxlIGphQbTTyQ8O9VEQlBosUwidS1MYWfBz5XQWBrlxCepeESEMTnt4yC5Q2rlpA7/vYAKRnHIZK5j</vt:lpwstr>
  </property>
  <property fmtid="{D5CDD505-2E9C-101B-9397-08002B2CF9AE}" pid="15" name="x1ye=2">
    <vt:lpwstr>RYGclziCd4xINXkOeAP4mAHVN5vw7Vyj0cwmflMf14DvkVextRiCSPqIrtt2QsTh0NrtxXlwqEonnN5jNsJbjTSQJWie+jo4FbGeWWiEm4fjoBPAU5d8z7oVCpxerqY4yMwrUt3xE9NH4FTXqoRrwkP1dSO84ZDdmHPqR9S+Le7ANoNrLyV2ly854DiXfx+2QvxHIqCqPejy506WGaH+V08U/xGIhiQbN6SJiym6dXWMYEP/ticWp/QW1XRoo5d</vt:lpwstr>
  </property>
  <property fmtid="{D5CDD505-2E9C-101B-9397-08002B2CF9AE}" pid="16" name="x1ye=20">
    <vt:lpwstr>X2zZA0MMeEUNyloe4IuDLAnnki8mHRT1I4tEVL+toAs1zfkt8yvh0NucTisOu2Kr0BMv9PYC44jgCb3UPsozSZjcWSjdW2vbLyamVUOIE0CBvKR8PLTu5rz0Y9Din/vNAgT6IiUDHE5Y6sxATTGjZh71TU7E1ZxHxwwYnOtRkMRl5vXeGNrhNWfSM387Vta+nPFMtTppLla5Ttq2BMln29GVWOfl7LRIjzf2xGNOzHckX08Z7dBivGbdpfbeQZx</vt:lpwstr>
  </property>
  <property fmtid="{D5CDD505-2E9C-101B-9397-08002B2CF9AE}" pid="17" name="x1ye=21">
    <vt:lpwstr>y4erBxV8/7E3crovV71+OZWFV/DisphTNtiBi2TsUhk3uhBLdJQk+XWAz/dlt++5ghndDXWXiKHPMl/q5WE2DDdUEsv+mIbyNfMCDiJ9R4yrKoGgzqOJxilHJIl2kXW2vQV2mWrkoDmxu4MmenlowNI5CUddG4YWakSeAdLRw0BVkCrX+aiKKhEtkGaEEuzpBGBMyCjZRMrF+pY6lF2drXlq2A3CgiNxVAcH3lNbuUG4Xfto+8YSelaEMcWlr6K</vt:lpwstr>
  </property>
  <property fmtid="{D5CDD505-2E9C-101B-9397-08002B2CF9AE}" pid="18" name="x1ye=22">
    <vt:lpwstr>1rcw8t0LcaJxRKVY0voIIAM/riwqjh9JHJqev1qU/aoX4uJIgT6indTWDyjg2NW/UQ7hKFnM3NhDS4gCnaLpI8XQWrcww1WV8saQG0yZJSajFNLkTAbyJ7QHGJHYKwqJt9rNHdbJrRTBahsedg5m0Eod1mtm1TI6zz51xAC1+IB34j1ObSIN9mQOz+smV4iSV2NbN3kwRybz4SKCYyo1tzAqFsxR84dhYXG5F5LfO7X+X0QaNbumha4ZIL1N/8O</vt:lpwstr>
  </property>
  <property fmtid="{D5CDD505-2E9C-101B-9397-08002B2CF9AE}" pid="19" name="x1ye=23">
    <vt:lpwstr>kHY1BCdr+g2Mz8+6w+p1GFWlcwCFheDBzBkzsqvrStpy/UoW5XO5AgoOsKmQ0xYMX/1Pq+gejqRQLwnoyglcGcbKvrCDEWBBDFb4Kd2L6dtSswHFX1cjKNP04/a+fpn5YsUdYrj3diEaAAlsvo5OecjPNdNJoZG6bBTelPbbNxF/SW1T/czYYQET9Qg5HdkD4YU/FkAgdncndGzn17uaFKGt9W98jx923GkjcAiiZGKPU34t7ZUXOiu33DkzVI8</vt:lpwstr>
  </property>
  <property fmtid="{D5CDD505-2E9C-101B-9397-08002B2CF9AE}" pid="20" name="x1ye=24">
    <vt:lpwstr>QGhvviVb7Cq9Cl5B03Jav3A6ByYF6r4pFLDmJHe7tW7SZd9JvQc0Y2CQQSXOBERcC+OMeh6Fk3REBk99WaRfgbQEkV9aiUnOLxggbbjHz9rVgad3Cn32GM6Q00Z25Hf9dDiLe/VClG4HOHfOSo9RyitQU6/C3z9lQsN1qEtjZigEA7vSbmzjhvZCHyxgqGe+8q1CnTxnLnJ0GKrvOZdTmoCKV+EQeMbDlkUFbkM9BrKh9/E/fid/fn0TxXKPtx2</vt:lpwstr>
  </property>
  <property fmtid="{D5CDD505-2E9C-101B-9397-08002B2CF9AE}" pid="21" name="x1ye=25">
    <vt:lpwstr>eh5tI/H0D6MPTNHn5nbJx2Sw3/YxKyBe9qfbXqC599w7EreBP5yG4q1XMvaNp5kafsv2U5a2T+6dodxucRTOlmtLjrJq2YDdiY8BFUUAPPygDaMvmjsxltoNPcetJ+qdbNmshuIVmRz31mSFRZT39BufI/D53LIOhFckkKfDI/f4ktkgup4p820mY8YkS5rfJ5kgg4yikwI7Eolj+7LI9jHSUViXmpLdEbIEQzbwKYxUQUyCYOpFa5QR9zVHYwz</vt:lpwstr>
  </property>
  <property fmtid="{D5CDD505-2E9C-101B-9397-08002B2CF9AE}" pid="22" name="x1ye=26">
    <vt:lpwstr>thW1YdyxoAH59c+ZQ/y27jF4WwNq8qoGBqz9fiswann0/q/AnxFGnWlN/636D1tKOiCXzDubmAH4vcassi31+LqzivOebZLcmVM4cx3+9PQkXpCaPBYqHJcyNT5hHyb2m1en/vB8iSjalxlTlTQx0dbrCH2kSbiog5XpIix+XRYkaRYSZePeH4nMxnAJS3orjz9Q/3dRBl4ZnfyAEnj62GAjrqrRQ36GfLN9OKeDRhmg78MQRUMYllqHTNNCsyW</vt:lpwstr>
  </property>
  <property fmtid="{D5CDD505-2E9C-101B-9397-08002B2CF9AE}" pid="23" name="x1ye=27">
    <vt:lpwstr>E8KwyolzxeA89322vwSWhrATFOtm3rYE6/57XN7PV3kwnCBsOgcn9UWDNxvyfjfc2NXluzR35EBjSQMpNw/I3kTN+1qdtnm+/LjX5gRv2VZsoJNpw22f2ycoRzhUhdv6SuYqJDvxyk3wKoyf5w6LyVi6BgbxoULcTUD623mHEd4Xm0Owd71XzGZ7WMJk0FbfEDieu+Kf+QqZrBKpHLgm+oUKGR6DUrn0S9Q7R1QYSwa0llTkiycCOt6juN7meBY</vt:lpwstr>
  </property>
  <property fmtid="{D5CDD505-2E9C-101B-9397-08002B2CF9AE}" pid="24" name="x1ye=28">
    <vt:lpwstr>Ezb148a8EGQ7m5s7IEk5751n/4hj7PV5oW1CK7IG23CO4nKWxKLdbWQu/Q5Pad8Vlk5tCX/0yT7zu5tVVQue+3CG2lnjXXwZui+EPsdFPJ0muqvxuaH1Dee5o13gqrHGSFV0nJAnxbb3Co86/Ft0Ll8gzJ0xggT4/KKy2WCg2Rwb9nPb1cOf2GteNo4glKi17xbH2y6cenAAKKJAwaf4LrqHSMWYSS02Fw7BGp9PTp6+1Iz+Gb6175UE8yspnj+</vt:lpwstr>
  </property>
  <property fmtid="{D5CDD505-2E9C-101B-9397-08002B2CF9AE}" pid="25" name="x1ye=29">
    <vt:lpwstr>KpiuXCL0bzEL45UbEZ/VyP2DyGlbKw1SSeIr1OBJa/mDHKdSS7aIT+v18Ju8bApwe1Uv7Ec5Xq9MfvcG6/qZ6OQievlxwQnWn30qd2b05OQuTSwX6LxoTzIBZ4fw6+g93lv+hprdrNeBDocfmiZ0j+W3WLdbNpCwFbR/ca+SLB1nkJlcxestkYZfavBTQcHT/abkb/dZSrW5SaaOuTziFiq0ZiGs3kfS+tUR3Xo1e5+NvPOq9phJgR60jLnAo+1</vt:lpwstr>
  </property>
  <property fmtid="{D5CDD505-2E9C-101B-9397-08002B2CF9AE}" pid="26" name="x1ye=3">
    <vt:lpwstr>B2l2nVDI8zzkV+rVi/objbXpL4fqW2YlqcwJrekreWTI1e0ZsNrxATr8B3uCgaqOroWqpiWOCcuyvu2SmspsOWZZzojnry3Ryi+mzSqiwlqZoyH8loO7XNvfkHDNfB9+N9NlRSDgA9ucmJxQzxOUHniwTxkRaZ6uMf4dhV0lm1z0sS3YoijEI3r2y8fW0ks6OM5PVOKTf8Js3rrGlo54rDdXzXTlv4FkfloW5iM2Fj1Dsj8BdfXDJdZADYnH+S+</vt:lpwstr>
  </property>
  <property fmtid="{D5CDD505-2E9C-101B-9397-08002B2CF9AE}" pid="27" name="x1ye=30">
    <vt:lpwstr>jIK2HNLOM6i/YKJnzHqE0Z7Of31wTvDOdF0QoNzyhfPSsoNNS3oNzTrrvk1L4EHX+lGo33MuwroKMKk1XKwYFVBnbzBa0q8lks26TVxdZs0zjHzdwv3Pkq0zoGjDorzGner3RHFVtQlEkf5ZytdjIX+n1hc/fxdfz8xPGqmya4mDROshz8OzJa+5oZ6k5x4ijLYUwgZsJvy4hqN+IgQd1LoVjrgxtg4pL0rAwMM6uIxG4rN3b2IU3yEmWXZq4Aw</vt:lpwstr>
  </property>
  <property fmtid="{D5CDD505-2E9C-101B-9397-08002B2CF9AE}" pid="28" name="x1ye=31">
    <vt:lpwstr>ntqdnQsJfBHrP0WeWec9PVD2sBOHoocT3lWfqvZafRDh8/U34Dry+QaGmAu7atVI8qZegfX3SoZFWAQa7UpjBvgtgH0oKPdmy9Bfkc+iWQPRblV+3hVTJhNXn6OsSIifMOwRLWA10t+aY2by4prXHM/2yDs3ZMnK0RkkhqneZiDRkhGp3ArvpA0wvVGHH/QI+9xAWLJhQxbY2L66sr5quTqNXsjYGwHni4wYoLoCCyP76F8wY54fscGW2jqZd9j</vt:lpwstr>
  </property>
  <property fmtid="{D5CDD505-2E9C-101B-9397-08002B2CF9AE}" pid="29" name="x1ye=32">
    <vt:lpwstr>ztw8kwyEBcHEw/lvxtZSMidaZQJDw3zP4pWxYc3l9Si3kvQApbswTUCOYBzQcVqZFEtnvFP5WgCi8vyG/vtG3raO8hgEYJf9qFXCjc089utLatQuDtB5ahAdpZxR+ZToVnwXnlqln6gdthBAolmtpfsOu1L8NXrTJSBQVk5qzGf7NbCzB7sHiiE4JEz0lyyggVMKMd6MGT+/Nq5CxoThGt2kfCdgynVfwdKI2DM34lI13Fb+NuICOFr2nQa9TNM</vt:lpwstr>
  </property>
  <property fmtid="{D5CDD505-2E9C-101B-9397-08002B2CF9AE}" pid="30" name="x1ye=33">
    <vt:lpwstr>HU9T7gzsjx4NVt0NBAaSz1hNz2Tg+bxktX9x1ozqCN6lAgGi+pDHmZ5lkbzfIWuibvGpl+imfXvu031m11EjPn9gAct2TFZZqJs6W68XuisNzQcL7wK+54NYccJykcR1ur8UprKnuK0q8f5Aeq9u0nSkrGBQO2BhoInQ0H7S1stKONYLoS6t4HMoDx8WWhgBqSDAr/1CHy9NT6Fo1Zd63fN+9OC6E91u30wAu39i6kL3/IF3cMMmN2qzb5VowwV</vt:lpwstr>
  </property>
  <property fmtid="{D5CDD505-2E9C-101B-9397-08002B2CF9AE}" pid="31" name="x1ye=34">
    <vt:lpwstr>tMEvq37zDh98hTj7015BxI046W51wQaN90Brvb8XilQ1MfZwACdNUc9Yp+K5b8ashZkKqAkdh20QP492su1/3gOXN3YL6R0TlzdjHlZdl2UeYmbtkWnQ4y/nm9zcdJFLjUNUOZkRN5b1PpMAXP8td2wV9c2/lO6fL54dIt3AzLcd76jU0AnjRVPjiszT8e3yelycAdjcaJV4sV0yv9OC2u6LD6CDHatu5oTLdFTkWzq9fn0D+9v1BzlG2fTJsN8</vt:lpwstr>
  </property>
  <property fmtid="{D5CDD505-2E9C-101B-9397-08002B2CF9AE}" pid="32" name="x1ye=35">
    <vt:lpwstr>00qlCypu2xaegs8pzKxNyX7Psq11H65mi+LLzQQuWM7xENwzixlgdeT54XvjkPoYVp74U//JVyK9cU3WUaXfUZKri2V1DsEvQiiI896zWcInhzHmZbv2dTURjCMJhnLIYBFXAzn56eAbluRV4I7OGjsjpM3NtszsmEmdCF5ic+OHPqvrtrLY8Y8005GZxcyJdi1Yj+0dx7oby36l7kXTXOwyUvJIqh9QJIYaT7g6Otsv9g33rUlJe900P3fuZ/R</vt:lpwstr>
  </property>
  <property fmtid="{D5CDD505-2E9C-101B-9397-08002B2CF9AE}" pid="33" name="x1ye=36">
    <vt:lpwstr>Bwj2FkB6wWpfcEne8zY0f1SndcFw9nigAnUMGLF+NQCqNIK9bVNjNMP+CQtUfAYLz8CgoqqTCpy4B/m32fnNJaT34SEYUvR8qFGoaXOPM+YF0hSw+05vhu15IvCXPH7IO1FQK9MSsU0unCCfawYPscjCdSM+HSUdaR0KQDLmjfr3A4FowUk1iQ78GSR6dAqRBk7KgZbpijLV6RbNnKFdEFjlg2zckpjedXXhdjV9hZqlqn4GJZGDAvnZoczkKXK</vt:lpwstr>
  </property>
  <property fmtid="{D5CDD505-2E9C-101B-9397-08002B2CF9AE}" pid="34" name="x1ye=37">
    <vt:lpwstr>Rv04+q447S2VhPyP+6KdYBYIw/P03oSqZ/TRL4ouVYoP2ers7BB9AuOiEvOHDqapI4Wh7laHcMSCelEUgtX0v4YDU+WeJGvmT2GIohWgGWozwKCgPtIsIQgTb1lX/Gq3m/3Re1R+v61FYSfrnsCXlNntmnomqMTCdha/s2JceyTBMbx8eoI7ntWN2VDqJdn0DMdos2A5KGK4OjUHnY1U796ELoO7clQGTW4WqPrwrdngqNnK8E3quzgLii7lZsq</vt:lpwstr>
  </property>
  <property fmtid="{D5CDD505-2E9C-101B-9397-08002B2CF9AE}" pid="35" name="x1ye=38">
    <vt:lpwstr>r1PIeWzzzimuGKOjFHmnNYvt3DaHlIEP6TbEUWMJPYtXwbZkMwvFj4jJey34mN4FcvVsyJ0pFsGGNoHgHEVRsQ2Cr0hdU7KnH908K/GJXuo+yQ1qbeo+s/MPKsvN8bM6n5ET3YKlUDjWzAovi96zQFfqW5R3oJTncg6+HRAUnSSo27tQkroaKXQUuHZi8yjtWbbQSaoORVOJdYa3+3/WjI1JiG5AQcvX7BE7lUoq9E1qgy/hQx8PXMNrYgbox+t</vt:lpwstr>
  </property>
  <property fmtid="{D5CDD505-2E9C-101B-9397-08002B2CF9AE}" pid="36" name="x1ye=39">
    <vt:lpwstr>NZxJtDwn2NFtc5zDZG4tMqhQD06AxNmEJAv5HeIXZkDsZSnkQKiaF+lBcHyYoA/TOTIGrk+D8t66RP21f5McO/KgtHAerstaCfr9irvijRQVNko09sGjOqQKyp9f07ox/2n0S7Vo3zdY6r2dpN15UjIaHt+QiZhPW/EARcvQU/8/Vy9jJ5nPYVaCzHzGoS3m996FvnVnQkxa0krfXkYPRkzNX+R4X5HP6hf1lP2MLW3W1nCtUQl1IpGB3RoveEX</vt:lpwstr>
  </property>
  <property fmtid="{D5CDD505-2E9C-101B-9397-08002B2CF9AE}" pid="37" name="x1ye=4">
    <vt:lpwstr>FFQwoQm4vzSV9PgHpp9jB43CZSwHT/tK9RdZlkPH0245ei8hSmtqDt0IVmUfgfCY5lVnnGt+wiZqQFbR/X1ma5OMgRdM5mwhAb/nt5SigdudqtzomLl2StiHQR3Ppyvuhb92IvvKiYavzOlxk9Ex3NncjPgZCfNwZE6ig5qcSBUGRA9IBU3zyW/Ko8s0K+PJD5a68hFFYy7B1TXqe1tQcmZvRmYLWIiQs8a2+Gmrs/fdvFrjv4z8Hlpr60QlHjK</vt:lpwstr>
  </property>
  <property fmtid="{D5CDD505-2E9C-101B-9397-08002B2CF9AE}" pid="38" name="x1ye=40">
    <vt:lpwstr>ETp4psKU2f8qjdA5P6myLuInBLPWgPn1Umj7qUTwterDJX0sR23xc5TlWg6u4Z/fKsqSs0Goi89VrpTV2MyXB9GSi2FzbmKMTk5Lhe5+TWrpyzJnxgKasILbPpEhBwDa8nUmj4PcY1XSZmhKKY/7WzzGBSxQC7qcsvq8q2frl5bv0yPugkNVqv5VmfrltrqQNYUZLMYIru9XtAxcahxq/D15C0BWchbQj7ztSoX6FbuuRUaregqJvxgrAgOASyj</vt:lpwstr>
  </property>
  <property fmtid="{D5CDD505-2E9C-101B-9397-08002B2CF9AE}" pid="39" name="x1ye=41">
    <vt:lpwstr>OKD0rrb+Ybhb+eWU1phkZl7rW9vxcGggk/dAck9NAJkZulcPgbGqv9ztAR2nkb/Qdxe/tRsuk5x2e7ccHYddfcdy6dxOufbw2t4HLz7UcSB75fSONiHUM4l0JtohTcp1DMYem7QgZHwR3v4vykha7fYt3oC42jlUpa7/6TF4pQc2fv3/XHWNInTpUhEfU2QFsGE1e/9bWUA1pe66l5rG4UHoBUguc6VLd94v+CtV5s5aI4u1auKZMYWv7a6kD87</vt:lpwstr>
  </property>
  <property fmtid="{D5CDD505-2E9C-101B-9397-08002B2CF9AE}" pid="40" name="x1ye=42">
    <vt:lpwstr>21nWr92126GvCr4KZ5W4FhoUpgqFKhp5jQ4MIPPwhPoAEC89TZKhrEXQseJNv0gXEUYRwR+InYCu5c+5r4nchF1s1dgrut6sxrnqF6+hDz4B4hrPpKMsBSqExmXU8q0chjsgHbaIuVSz2U2nc4z1Dy4sh/SHo3fdgkzAd1Psb5DIrU6CzNBayBZV9QWknHU6hu+DkDjF7NiaivHnQhZ9uT0rHs2lDjatFiCs6/fadW+0sT3cD1BYhePYL2hgakE</vt:lpwstr>
  </property>
  <property fmtid="{D5CDD505-2E9C-101B-9397-08002B2CF9AE}" pid="41" name="x1ye=43">
    <vt:lpwstr>/b51ZlGv+g451Ei16CTxg2Yir7pGcEQ28GTpVXjzT1ytvoex10IYSbQQmNflOptMfkhDEJe02rHomVwDdrD3r1A46bTDxgFK9Av+Ax861eKBhC9c3F1vkJ4MPPD+/VNK0+8oSjBcpqkQ1bARJAD4vFUjsQ8YT/3yRjQcgmb65yO7ySxF5xtHUDAJ+ppLvpHrzXkZ59Zcey70PG7c64yt9yCszQmRs+2RVJpRJ95Tw7vagnAd+PK5MbGHf981vam</vt:lpwstr>
  </property>
  <property fmtid="{D5CDD505-2E9C-101B-9397-08002B2CF9AE}" pid="42" name="x1ye=44">
    <vt:lpwstr>ccKbQkB2ANSIIZJFmf0eTHJUdKcw5xuIXFT6CEczb7SHFCvPwfp7pjk+5Ozb0n1thWe9m2CueqKUfL03VRh84aTYpk6tqnxCawfXZwdrdjhI8Q4GwG5ibgj33TZKpA0R050tPd8uS7JU4rmIy6vrCTR7GFGm0bLyZbubbSecXalPVgvikdUI/w30W1bqtl7ig/0VDSYF4XoRgS9whwS4n0QEk/uQ+CJ+OokFf8NFuPL1xgQqu9M6kJc0EgvYS7/</vt:lpwstr>
  </property>
  <property fmtid="{D5CDD505-2E9C-101B-9397-08002B2CF9AE}" pid="43" name="x1ye=45">
    <vt:lpwstr>ITplGOoAY15paKJC5TRuSKEU9wJm60G+bMoMIS32A99fyBBHf/LW8J+RJNHd6Wkahxit9DjBpGo3mUBy0C60I+y9q9tlHcUlgoVm/ZxP1Bzi/58TZE80mKgyGq8kuNVMNZvCzE43MJTt/DSPTMogIxQMOgAbkWozdPj8MJ5eFC5Zjo6UBKawlxwZXvjPugN0tC6MH1knJKWp8sXzt29tcl5s4uAV8TtNDXKoRnRr2EN5FubuCNy7S7uziEqcCBN</vt:lpwstr>
  </property>
  <property fmtid="{D5CDD505-2E9C-101B-9397-08002B2CF9AE}" pid="44" name="x1ye=46">
    <vt:lpwstr>zufdIgPxX06EcceePSiZ+DH2OyLha0B+fA/Kf5c+0RlK4Q6rri4aKXgvccGS9Bg/rFLB0Q3LqrWuZtVdQJRtS3lNixxZyB+F93d9HZf0U3Gs/5UN4fVqAXLUJlAkhEqeaRbOEws9+7cAlPVfzfTEyEIzJ9OvNROBQ9JeoGvKKwyK/ztwOPYa5Oe2gJmdl+5KLJGv20EwinjX/iQK75avo+std7vnU3tK5tvtfKVtPbqCqFsISgLD6H6ixQ9FQ2h</vt:lpwstr>
  </property>
  <property fmtid="{D5CDD505-2E9C-101B-9397-08002B2CF9AE}" pid="45" name="x1ye=47">
    <vt:lpwstr>Dx4STA5HXKF5katHMTb+NqZs3V7sxY4u0n0589gJtZfhbgXerK+buN4bG9pbKPHjFEqv1RAJP6NfzIEqzq1GsJIUnHK1mHXnhLnpKMTaTiyIJeTmgZJ1c2FT+BEzBcgy/hxMyKvlLsJdKpX0iXPaSVrFBsHnRZIfyZ5O1vAbAnR2/nqixKnEL1Rfl1H/2SdyAmVi6B0kejycAXCoYdgTIOlfuL0MpyJ9qt9D4Kot2Q8F9HQT9J3Oa9CUPWYOJ8o</vt:lpwstr>
  </property>
  <property fmtid="{D5CDD505-2E9C-101B-9397-08002B2CF9AE}" pid="46" name="x1ye=48">
    <vt:lpwstr>CsLEgPa4SRwn8jgdAMAwavzjxBzVLxFzLwzW3Vb27E+Hq9aaqbAsXxV1u5n00U350Wq3fVaU4ZkyYrVFjbsp2zZkTjYW8oo3+Ue/rhMWPq02qwkFfrMs+h2n8xTy3TvCF05JUF6Q5peDwSf88HdpPzzSXbqIWBKks5Uu6/rWIy9OOYmc5k9kfSX+og3UmbSxcY4+SYoPiypNwCX4mNTPSgsOKq+v1tj53K7nOUWUNo62bOmMtfZrcMUhJYmBRPU</vt:lpwstr>
  </property>
  <property fmtid="{D5CDD505-2E9C-101B-9397-08002B2CF9AE}" pid="47" name="x1ye=49">
    <vt:lpwstr>xNNw7JrNgSIMfz/T6pn2BR1GqdqGpHiA7wOwN7BRJ1ommZVjsusxot/q0GS9uWFrN+/MFoIq247cZU1QYIPmXhJs/Gd+FgjRPcbQklIxArRP3SI0lLfQaxOHJdmDBJT3Vhu3Rnpuwb9wael0uI7Qwn5qQ6kPCgJL6ySA5dmsz9h2ongxGBhMVf92K2eMBfNJ+n8vSPCrzGycJLH6ZepFT4ZYbzYJdIHZ8/1CBSmGr4cApPKNocn2CdZpqU9urY7</vt:lpwstr>
  </property>
  <property fmtid="{D5CDD505-2E9C-101B-9397-08002B2CF9AE}" pid="48" name="x1ye=5">
    <vt:lpwstr>5ftjJjb+9hzZTCCGZJV55hk7c+Jk+ji2+LazycX2HtHv/rnbIDVZ8GRROgS+5Af49FN37Ir9xofRhyJHxxtGFaJb6LcT1VEfKehZcKYl+FWoCdHphs4Tmg+2GTXM4/hGoF3Sdkz7XDiEcr+V5KRXsCUqUq5CIi25fpwV3fs25XExS39hd5QY0tQvXw1NK3BY2E3uK96TS5Re8h4ldFFAFj+d6UOA4e0ehOGdfTn0HNOsGQuhNVmT0YK9pAUqfl3</vt:lpwstr>
  </property>
  <property fmtid="{D5CDD505-2E9C-101B-9397-08002B2CF9AE}" pid="49" name="x1ye=50">
    <vt:lpwstr>ItxlrKFNNdh/i+xofHv34Hd/kN/2bXdbcYViipUpRVpKIm5zv2vgQx8j/dqmGHe0Av+3Jyi0mA5gjwmPzkvMY6Zd7GWwSZq/fPen2amoTKyhy9+YlmNm2d/XgqtXrlvkgIwc7tl6Spn6az9dF5Yz7k0h0VnAl5M4aeOdzB/k6EOOVc12wD+LbJlCTo2r4KBMKlMSINQoE8TVMCcTlAwiSMQCdqGElVT2Lk06hMWBaqR/1iXzEL7dk0aPbqGdReb</vt:lpwstr>
  </property>
  <property fmtid="{D5CDD505-2E9C-101B-9397-08002B2CF9AE}" pid="50" name="x1ye=51">
    <vt:lpwstr>IhaVUOQwTd+nW6HuMFCB7XTWSKyagjyPNrQwwPSRjrnZRtBH5/HvqT/wuEx6jRJIIPvPKCymr4CwlwvuXNt48PLGghhOydIJ3NVzj1eYO1ntQxIuGuycIa06p/+4HhgJLIz0S12uGFjJ8+P+/a650h/j74CzrW9tLHGiP+aY05rnmRPqU1vCEet9UAYAAuar5dVBXREd/fR8MemoTmpzF0xv99vFsafnHQVlyW4ghYz8SGxUH4q0Y7DNhEeTsm7</vt:lpwstr>
  </property>
  <property fmtid="{D5CDD505-2E9C-101B-9397-08002B2CF9AE}" pid="51" name="x1ye=52">
    <vt:lpwstr>poQCkvHletY/SuG4mb6mNUEDI3RG2IaJLIxlK/IbdswPknbKrRr5rnYyjvprIag0Cbcy2R5DIerEToSdRQrTfyjCnXX3w7JsfhQF8S5qEVLMHQeqx8z9xgLhPT1CPZH7rfsHVzm/ok72O9Xryx3t9JA/htHHKdLy28lbGdQY1XXiXVnhg4DJCRzIftNiPpCvgFLP6hpWO2R9dEROpIM5zNj26C+Q1qqvJXtZv0xJx0G1P+cq8IIaMISHAy9vdxM</vt:lpwstr>
  </property>
  <property fmtid="{D5CDD505-2E9C-101B-9397-08002B2CF9AE}" pid="52" name="x1ye=53">
    <vt:lpwstr>TgvQpoD5XnZ2aWLrpJ7zqNsdpFHdFE5kXjO0HjoAt6TAm9+eEIpKE1aNNczzRsNXlDgdHLn0VN4uvglPXyzKFpFkEOEfoRZ0eEmo9mGD8r1O6hnVSMBndlbqS7oijdpZzO4njL7jsw47zArV5LMJPGjMhn1raZEKhKe0LqOOGAXTLwPWx/JR2RtjEeUJ3WYQjSXft9XTkAaIA6ZTXtz+CjJXEU3qqE6tRSxLGi5Wfkq/rkgCDgDIAeJAoGZ3zMd</vt:lpwstr>
  </property>
  <property fmtid="{D5CDD505-2E9C-101B-9397-08002B2CF9AE}" pid="53" name="x1ye=54">
    <vt:lpwstr>aXoDQ96rO3Y6IMsvCEU34+IpKOxSmlsGdrbFUOWFDjNqk3F3yhymLAIv7zdOALn8yCJ85uu+y13PFreAdBwYD5CfTr/ZjJ5qGpOrbhDp+8MNkYq+k/WaumjNfWCLBVzn6oN/fXOGi9Gvq533rkKoAY1AK7wm+ymQs5OtbzpEQ/i4V9DJCswzIMkLd0VzBtXPWgVev+KIkfsx5MdWIRMd9DlkdJGAb1o4K5kNqmgdpzPBm3/iNps8NGlHAbN4Pay</vt:lpwstr>
  </property>
  <property fmtid="{D5CDD505-2E9C-101B-9397-08002B2CF9AE}" pid="54" name="x1ye=55">
    <vt:lpwstr>8+iLxFWNsXg9TWRj/hdQGGf6cr78fBpUqi1Bamny04dZr5TvdVUjNurZdwyd1fKsOAPtuSw/ZIpI+gYuXYbDXZ9M10KEF/igxie3ylBwlz6zYIc/f4wLIO7qUz5Ki/crwlXUtPFBP0cPJ+Do+Lbr1v/8toQAwvIScp/4S1o3/qJlT43w3yPq5jKc5HrHbHbY9e4hm1fvU22DpCLawgLQR3koOkpSFgfqcASB3LUzXh2TWewZ4N5cKl4OMJLHkLZ</vt:lpwstr>
  </property>
  <property fmtid="{D5CDD505-2E9C-101B-9397-08002B2CF9AE}" pid="55" name="x1ye=56">
    <vt:lpwstr>VFkI28sNOFzfT3LDzvPAgACUa1zb/V/duXzg/npH6nJ3HBp5q0tkr/4OX1GiAKJqf2M0bc4hF8tzXQFo7OVSqsGbXhZqS/shq6i5/YN2ebvDZv0Z6P67TIAiv1rD8+A6sE+IGBEdia+0EeKZkClK4atECfDm8kSRms11BvqzJVP1O9OufGJ/hQi+vgQ5vic/yfgvglRmZkkkUexQje+2sPAgsAaJCHvI8KKZbHeNajpo5qa3E5QIhXD+m5+jkOG</vt:lpwstr>
  </property>
  <property fmtid="{D5CDD505-2E9C-101B-9397-08002B2CF9AE}" pid="56" name="x1ye=57">
    <vt:lpwstr>0qkzs4aVn84FoCj3lCBKKtTcXNnwl0hhcmoGQZDKhI2OnbzvX45Hw1QtsK1K3ZXeTJxycQ3heKUeZx7f/TTutS7/Jp/CPxWOgnPk8nX+r3tHe3PjNmRHutRHH7NA17sdFQLJC28ohVAgsNoAeQIMTkijbNApE/DvtcDjCusgx46RtmNxxiM6JWgFnDx97UjMXss8XvW74DPjfnQkafg8DmmfB8Sstbd3zi7eMH7W16gCB0J9QkLdjUpamWTKXTE</vt:lpwstr>
  </property>
  <property fmtid="{D5CDD505-2E9C-101B-9397-08002B2CF9AE}" pid="57" name="x1ye=58">
    <vt:lpwstr>aIpCUKMXx7G/7Pj64QfL8b7bd47jtFBz0qIE50Bs1rbZ9GAh5VjyDSwWIUuiSq7AQYyGAVDw/jHSQ6Phiwj0rIXmGdmOJYQY2wjytn2BajmCIcGCJMUSFOb52HpdxhHOe4/+Q4RlTPr2agkYpVQWosjfQGa3wjSozmkm1HIPLp3mHYPdxp5WW0XEtK70/zFXV96nhYtOI5x1j7N5egPr9yEtvQhb3HvJnEEhZHvbo+n5e07vrCWZW+mZng6KaAc</vt:lpwstr>
  </property>
  <property fmtid="{D5CDD505-2E9C-101B-9397-08002B2CF9AE}" pid="58" name="x1ye=59">
    <vt:lpwstr>unmNGJCqdE7KxvySWIS11ooNY0yrvJS9mWgY84R5dD8bGil8WOWfTnabYkfy0+2Hg3fJTvesMGfiUlq5K0FlqdapDzpIZSPC5qhABno6jpDQBFzjFOen8PnKQ3cORPYX2LeBFVd1dSYZEO3SlwJ6QACetNsE6M90rHtpUFug9+yWbxV/WF972pWFlhNZJkLn04EtPrhLnTpQKazupfL1ShYlkNM+UwKkgzyrywWS9U01XHSk8fOFwLZtlmpYDP4</vt:lpwstr>
  </property>
  <property fmtid="{D5CDD505-2E9C-101B-9397-08002B2CF9AE}" pid="59" name="x1ye=6">
    <vt:lpwstr>o3EFFF8gjHQ7YpGUzYkWwxA/0W99M0rnbJCwp8hUg2DYFO8l0lq813Vb3Gn5p+G9SWJZ7amSu3p+6ZrhI8n0xrr6k+YRcIDxtwGa7iO3BZQzJIzRdkT3PALbV5juPQFAfF4oPqKadm8Nidmc/0PVsD0b+BUfqKEU35qMtfDAsXGkUm81iezOlAqLYRocCLIssVSd0ibcR1mxSP9/B/o4XssnhygJoiDUdbXghqV4fQLswWYpYd6FTH8vSd+80BK</vt:lpwstr>
  </property>
  <property fmtid="{D5CDD505-2E9C-101B-9397-08002B2CF9AE}" pid="60" name="x1ye=60">
    <vt:lpwstr>3yfnXQ+peCumnTMFLxmbaNM9bMDxMna5Jm96fmiYaF/4vdRDjzzc/QDndIlpX5wWh+qCw8Yj5btiHZfKb04PqdZnhq+WvyKk/hb5Fo2ErPPxwHwFKiZVhy0V/FslOCTLlCBWQjVInDMfW0SsKwkkz1J2KRpf3y1E3qE5oZ8c/3rm/sXh1blHGuzezsoFiaffheUGrMR4f4OP9qN86Fk+ytGDwdTGTdQDrObl6lNEiGxVVEkWzm9ibClU0BkPdTP</vt:lpwstr>
  </property>
  <property fmtid="{D5CDD505-2E9C-101B-9397-08002B2CF9AE}" pid="61" name="x1ye=61">
    <vt:lpwstr>U3YdKCbRYbp9NqB+b+x497sVMtUHpiOx9QnhARF8bhhzWlaW4MrhNpfO2kI4ztNFvcHNjWQWdwDfm/IXtGFiuwHDrV2llp+0fa+awchTFig580mQuR8MA0ffbe60kuMFJLSOz0xMmX0Cn6ilsu5Wok7DyKl5T+G4uYbMMNs/B1RBevged24KOT8KvePMIQRZ2rX2689t/tYpMQJ/k44tSN25YzTP6eGv1WAuo9sVcgB9l+TBsS7WaFaZbhYwU2v</vt:lpwstr>
  </property>
  <property fmtid="{D5CDD505-2E9C-101B-9397-08002B2CF9AE}" pid="62" name="x1ye=62">
    <vt:lpwstr>vRmxll/HYRQetzkbeNQ0EqjIogsam1WpdwkqkXRe+HMBIWA+PReGEfRxYzp2jMFAhT/c28q5bVLSi+rSZosNuwJLPO64teVX0Ys4Wa+CiiuFTlZ1uP9VSSkPsWDZdzlneSA2HZvqObnFEE/MchNcHmYoIkc7ZuEwvLXxdcW2MkBBNPEIqZP4fDoAezGlQhVNU3YYKrk7vPT3Xqd7clbbwaNYP83wQrbs9wItIDFDV/c3ZjaIHiYIS+Pl95h77Sr</vt:lpwstr>
  </property>
  <property fmtid="{D5CDD505-2E9C-101B-9397-08002B2CF9AE}" pid="63" name="x1ye=63">
    <vt:lpwstr>99228jMzSerE5zocM5K7RjWHZjojn1c8fVcbxYSp4fyFv+Ubbr/NXHV0fF8JBmHYjTESH83VXx5UKcSJFcO52Uv4UU6Hx9vNPXoJ0i80aEke97AW1l2UENHdbuh233TaqWDlN9Aq8v8ckc1SuNqgOVMToV/RoERN1ElKxS9UxD0+leRIw/wSnMPo20vw9z/3uVv1L9yTzZwYFANduZoOHCQPp0Q++iIkBR+zN0UK+QiOxXBmV5dfye5kco1HbWu</vt:lpwstr>
  </property>
  <property fmtid="{D5CDD505-2E9C-101B-9397-08002B2CF9AE}" pid="64" name="x1ye=64">
    <vt:lpwstr>MMUP2FTjQUgTTiqQGZO5hmujdbsY9d0z3UnYOgs9hHHJpkG+NYa90KAP3N1ekBdixBFX2veWJcACLTrbzQV8dw6+oa22/Km+tfAVnmF0CmxO93P3G9fCTEkIDLqo82uqJTbNEWQgzLfy8gV3kPYnlzNlwYZH4IHpD5WMaYVMzHRXkgjWjPuCXerE3BzfZbBwbBqXfy9yRp7oGQlbOxBfWnRk434Umb4gKNNGoh6SmWHyRkpsvb/gbyvhRM6Pp1d</vt:lpwstr>
  </property>
  <property fmtid="{D5CDD505-2E9C-101B-9397-08002B2CF9AE}" pid="65" name="x1ye=65">
    <vt:lpwstr>Q5YUXXRMoaqbMl5jQYVwk2xy1R/71NqcLB80lBkluuuF3Apy2Kk7V8XHdhqbnVW2g1/uGe6onNq9KQvUl8RABFOiasXQJjde/f/8BMxCEF3hAAAA=</vt:lpwstr>
  </property>
  <property fmtid="{D5CDD505-2E9C-101B-9397-08002B2CF9AE}" pid="66" name="x1ye=7">
    <vt:lpwstr>0PPcd57ApFRgrk96cqlnVS20oADTqRfxZ6TU02yrc1/+IxTqB50wk3XAkXKoz6Ygge67k5g6cPkef5AUwJiwDTBaxaxKKuNegQ1Vz2AypI9ADBrCZXbOUL/wEBkil3DJYaMKxBFb4Eaw+cRSC8Q1HoiP7bOY/Bi4XRGcKne1KXm2YAi6DZ8xrf/5T5nybFiCQtx/9I3/A2SpKPSineh6UcU3GdP0kDpX+yXUHKFuhDBUrZJJLv4b0LK6fqk0pQo</vt:lpwstr>
  </property>
  <property fmtid="{D5CDD505-2E9C-101B-9397-08002B2CF9AE}" pid="67" name="x1ye=8">
    <vt:lpwstr>aWw/0vmF5mv+yF+t0r8D8JkD4AW2sOsGKQLjlBYSFDuU4PiONswTRk9tSV8VYWmEGZR0EWX4X8WLGvPAurXVqoWK1bo6hKhfCANvdzCIu1FB1z4IIktpEOTBaFqO3e62/JDYPR+Jw3MM3oi7/NYsYmbvJuirq5FGt4t40eDFT2D0XewmPTq0XmawGDTgTEjTyp6MmG0MH66VyYp4SPPnip46yxuNh74a+c2c/MvPpyvkaj9Rn2oaIgmsBv5z7xi</vt:lpwstr>
  </property>
  <property fmtid="{D5CDD505-2E9C-101B-9397-08002B2CF9AE}" pid="68" name="x1ye=9">
    <vt:lpwstr>GQLuQAGPGwPUXsaZB/KgU+17vYLoRPZ4Hbf9AqDt3Z3MvP8Ea1FA8T3xujvgEqA6P6T42TOxPmlRn59ejjk+dx/1hgeqPPuVgtsyJZnc2j+NUmPjEI7wIntwE2y/1WZno1TI0MyRmLQ2WqcnRPt/S15JIqBWOkwYVWnQc5pgdlOb4TvRlKB2AuIaCSqWsN5GshiEBrAonQplIU+yl2yhtOlz2Yr2bm2XDjyKDfIjfknXNMI48JwUmlXhVMGfSQC</vt:lpwstr>
  </property>
  <property fmtid="{D5CDD505-2E9C-101B-9397-08002B2CF9AE}" pid="69" name="KSOProductBuildVer">
    <vt:lpwstr>1033-11.2.0.10265</vt:lpwstr>
  </property>
  <property fmtid="{D5CDD505-2E9C-101B-9397-08002B2CF9AE}" pid="70" name="ICV">
    <vt:lpwstr>C042998C83FC4EE1826DFB652065139C</vt:lpwstr>
  </property>
</Properties>
</file>